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994370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Оренбургской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образования "Переволоцкий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"СОШ№ 4 п. Переволоцкий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 учителей естественно-научного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Муканова С.В.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Сладкова Л.Г.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педагогического совета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7634161)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Переволоцкий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9943706" w:id="5"/>
    <w:p>
      <w:pPr>
        <w:sectPr>
          <w:pgSz w:w="11906" w:h="16383" w:orient="portrait"/>
        </w:sectPr>
      </w:pPr>
    </w:p>
    <w:bookmarkEnd w:id="5"/>
    <w:bookmarkEnd w:id="0"/>
    <w:bookmarkStart w:name="block-5994370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59943705" w:id="8"/>
    <w:p>
      <w:pPr>
        <w:sectPr>
          <w:pgSz w:w="11906" w:h="16383" w:orient="portrait"/>
        </w:sectPr>
      </w:pPr>
    </w:p>
    <w:bookmarkEnd w:id="8"/>
    <w:bookmarkEnd w:id="6"/>
    <w:bookmarkStart w:name="block-5994370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59943701" w:id="10"/>
    <w:p>
      <w:pPr>
        <w:sectPr>
          <w:pgSz w:w="11906" w:h="16383" w:orient="portrait"/>
        </w:sectPr>
      </w:pPr>
    </w:p>
    <w:bookmarkEnd w:id="10"/>
    <w:bookmarkEnd w:id="9"/>
    <w:bookmarkStart w:name="block-59943702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59943702" w:id="13"/>
    <w:p>
      <w:pPr>
        <w:sectPr>
          <w:pgSz w:w="11906" w:h="16383" w:orient="portrait"/>
        </w:sectPr>
      </w:pPr>
    </w:p>
    <w:bookmarkEnd w:id="13"/>
    <w:bookmarkEnd w:id="11"/>
    <w:bookmarkStart w:name="block-59943703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9943703" w:id="15"/>
    <w:p>
      <w:pPr>
        <w:sectPr>
          <w:pgSz w:w="16383" w:h="11906" w:orient="landscape"/>
        </w:sectPr>
      </w:pPr>
    </w:p>
    <w:bookmarkEnd w:id="15"/>
    <w:bookmarkEnd w:id="14"/>
    <w:bookmarkStart w:name="block-59943704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7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7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9943704" w:id="17"/>
    <w:p>
      <w:pPr>
        <w:sectPr>
          <w:pgSz w:w="16383" w:h="11906" w:orient="landscape"/>
        </w:sectPr>
      </w:pPr>
    </w:p>
    <w:bookmarkEnd w:id="17"/>
    <w:bookmarkEnd w:id="16"/>
    <w:bookmarkStart w:name="block-59943710" w:id="18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199" w:after="199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98"/>
        <w:gridCol w:w="10899"/>
      </w:tblGrid>
      <w:tr>
        <w:trPr>
          <w:trHeight w:val="79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73"/>
        <w:gridCol w:w="11103"/>
      </w:tblGrid>
      <w:tr>
        <w:trPr>
          <w:trHeight w:val="795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00"/>
        <w:gridCol w:w="11101"/>
      </w:tblGrid>
      <w:tr>
        <w:trPr>
          <w:trHeight w:val="79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величине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распределении вероятностей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bookmarkStart w:name="block-59943710" w:id="19"/>
    <w:p>
      <w:pPr>
        <w:sectPr>
          <w:pgSz w:w="11906" w:h="16383" w:orient="portrait"/>
        </w:sectPr>
      </w:pPr>
    </w:p>
    <w:bookmarkEnd w:id="19"/>
    <w:bookmarkEnd w:id="18"/>
    <w:bookmarkStart w:name="block-59943711" w:id="20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6"/>
        <w:gridCol w:w="11135"/>
      </w:tblGrid>
      <w:tr>
        <w:trPr>
          <w:trHeight w:val="40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8"/>
        <w:gridCol w:w="11133"/>
      </w:tblGrid>
      <w:tr>
        <w:trPr>
          <w:trHeight w:val="40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9"/>
        <w:gridCol w:w="11782"/>
      </w:tblGrid>
      <w:tr>
        <w:trPr>
          <w:trHeight w:val="4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и число 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>
      <w:pPr>
        <w:spacing w:before="0" w:after="0"/>
        <w:ind w:left="120"/>
        <w:jc w:val="left"/>
      </w:pPr>
    </w:p>
    <w:bookmarkStart w:name="block-59943711" w:id="21"/>
    <w:p>
      <w:pPr>
        <w:sectPr>
          <w:pgSz w:w="11906" w:h="16383" w:orient="portrait"/>
        </w:sectPr>
      </w:pPr>
    </w:p>
    <w:bookmarkEnd w:id="21"/>
    <w:bookmarkEnd w:id="20"/>
    <w:bookmarkStart w:name="block-59943707" w:id="22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42"/>
        <w:gridCol w:w="11159"/>
      </w:tblGrid>
      <w:tr>
        <w:trPr>
          <w:trHeight w:val="525" w:hRule="atLeast"/>
          <w:trHeight w:val="144" w:hRule="atLeast"/>
        </w:trPr>
        <w:tc>
          <w:tcPr>
            <w:tcW w:w="1639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9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9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162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bookmarkStart w:name="block-59943707" w:id="23"/>
    <w:p>
      <w:pPr>
        <w:sectPr>
          <w:pgSz w:w="11906" w:h="16383" w:orient="portrait"/>
        </w:sectPr>
      </w:pPr>
    </w:p>
    <w:bookmarkEnd w:id="23"/>
    <w:bookmarkEnd w:id="22"/>
    <w:bookmarkStart w:name="block-59943708" w:id="24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МАТЕМАТИКЕ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626"/>
        <w:gridCol w:w="11875"/>
      </w:tblGrid>
      <w:tr>
        <w:trPr>
          <w:trHeight w:val="285" w:hRule="atLeast"/>
          <w:trHeight w:val="144" w:hRule="atLeast"/>
        </w:trPr>
        <w:tc>
          <w:tcPr>
            <w:tcW w:w="1138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Арифметические операции с рациональными числами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(выражения с переменными)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660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на прямой и плоскости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Координатная прямая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Декартовы координаты на плоскости</w:t>
            </w:r>
          </w:p>
        </w:tc>
      </w:tr>
      <w:tr>
        <w:trPr>
          <w:trHeight w:val="61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фигуры и их свойства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геометрических величин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Векторы на плоскости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</w:tbl>
    <w:p>
      <w:pPr>
        <w:spacing w:before="0" w:after="0"/>
        <w:ind w:left="120"/>
        <w:jc w:val="left"/>
      </w:pPr>
    </w:p>
    <w:bookmarkStart w:name="block-59943708" w:id="25"/>
    <w:p>
      <w:pPr>
        <w:sectPr>
          <w:pgSz w:w="11906" w:h="16383" w:orient="portrait"/>
        </w:sectPr>
      </w:pPr>
    </w:p>
    <w:bookmarkEnd w:id="25"/>
    <w:bookmarkEnd w:id="24"/>
    <w:bookmarkStart w:name="block-59943709" w:id="2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08f63327-de1a-4627-a256-8545dcca3d8e" w:id="27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27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59943709" w:id="28"/>
    <w:p>
      <w:pPr>
        <w:sectPr>
          <w:pgSz w:w="11906" w:h="16383" w:orient="portrait"/>
        </w:sectPr>
      </w:pPr>
    </w:p>
    <w:bookmarkEnd w:id="28"/>
    <w:bookmarkEnd w:id="2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