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303747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Оренбургской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образования "Переволоцкий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"СОШ№ 4 п. Переволоцкий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 учителей есественно-научного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Муканова С.В.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Сладкова Л.Г.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6906783)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Переволоцкий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3037479" w:id="5"/>
    <w:p>
      <w:pPr>
        <w:sectPr>
          <w:pgSz w:w="11906" w:h="16383" w:orient="portrait"/>
        </w:sectPr>
      </w:pPr>
    </w:p>
    <w:bookmarkEnd w:id="5"/>
    <w:bookmarkEnd w:id="0"/>
    <w:bookmarkStart w:name="block-5303748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53037480" w:id="8"/>
    <w:p>
      <w:pPr>
        <w:sectPr>
          <w:pgSz w:w="11906" w:h="16383" w:orient="portrait"/>
        </w:sectPr>
      </w:pPr>
    </w:p>
    <w:bookmarkEnd w:id="8"/>
    <w:bookmarkEnd w:id="6"/>
    <w:bookmarkStart w:name="block-5303748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53037481" w:id="19"/>
    <w:p>
      <w:pPr>
        <w:sectPr>
          <w:pgSz w:w="11906" w:h="16383" w:orient="portrait"/>
        </w:sectPr>
      </w:pPr>
    </w:p>
    <w:bookmarkEnd w:id="19"/>
    <w:bookmarkEnd w:id="9"/>
    <w:bookmarkStart w:name="block-53037482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53037482" w:id="28"/>
    <w:p>
      <w:pPr>
        <w:sectPr>
          <w:pgSz w:w="11906" w:h="16383" w:orient="portrait"/>
        </w:sectPr>
      </w:pPr>
    </w:p>
    <w:bookmarkEnd w:id="28"/>
    <w:bookmarkEnd w:id="20"/>
    <w:bookmarkStart w:name="block-53037478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037478" w:id="30"/>
    <w:p>
      <w:pPr>
        <w:sectPr>
          <w:pgSz w:w="16383" w:h="11906" w:orient="landscape"/>
        </w:sectPr>
      </w:pPr>
    </w:p>
    <w:bookmarkEnd w:id="30"/>
    <w:bookmarkEnd w:id="29"/>
    <w:bookmarkStart w:name="block-53037477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26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037477" w:id="32"/>
    <w:p>
      <w:pPr>
        <w:sectPr>
          <w:pgSz w:w="16383" w:h="11906" w:orient="landscape"/>
        </w:sectPr>
      </w:pPr>
    </w:p>
    <w:bookmarkEnd w:id="32"/>
    <w:bookmarkEnd w:id="31"/>
    <w:bookmarkStart w:name="block-53037483" w:id="33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натуральные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и буквенные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bookmarkStart w:name="block-53037483" w:id="34"/>
    <w:p>
      <w:pPr>
        <w:sectPr>
          <w:pgSz w:w="11906" w:h="16383" w:orient="portrait"/>
        </w:sectPr>
      </w:pPr>
    </w:p>
    <w:bookmarkEnd w:id="34"/>
    <w:bookmarkEnd w:id="33"/>
    <w:bookmarkStart w:name="block-53037485" w:id="35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4"/>
        <w:gridCol w:w="11137"/>
      </w:tblGrid>
      <w:tr>
        <w:trPr>
          <w:trHeight w:val="40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1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и нуль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71"/>
        <w:gridCol w:w="11130"/>
      </w:tblGrid>
      <w:tr>
        <w:trPr>
          <w:trHeight w:val="40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bookmarkStart w:name="block-53037485" w:id="36"/>
    <w:p>
      <w:pPr>
        <w:sectPr>
          <w:pgSz w:w="11906" w:h="16383" w:orient="portrait"/>
        </w:sectPr>
      </w:pPr>
    </w:p>
    <w:bookmarkEnd w:id="36"/>
    <w:bookmarkEnd w:id="35"/>
    <w:bookmarkStart w:name="block-53037484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8"/>
      <w:r>
        <w:rPr>
          <w:sz w:val="28"/>
        </w:rPr>
        <w:br/>
      </w:r>
      <w:bookmarkStart w:name="d7c2c798-9b73-44dc-9a35-b94ca1af2727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7fc9b897-0499-435d-84f2-5e61bb8bfe4f" w:id="40"/>
      <w:r>
        <w:rPr>
          <w:rFonts w:ascii="Times New Roman" w:hAnsi="Times New Roman"/>
          <w:b w:val="false"/>
          <w:i w:val="false"/>
          <w:color w:val="000000"/>
          <w:sz w:val="28"/>
        </w:rPr>
        <w:t>Математика: 5-6 класс. Базовый уровень. Методическое пособие к предметной линии учебников по математике Н.Я. Виленкина, В.И. Жохова, А.С. Чеснокова и др.</w:t>
      </w:r>
      <w:bookmarkEnd w:id="4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53037484" w:id="41"/>
    <w:p>
      <w:pPr>
        <w:sectPr>
          <w:pgSz w:w="11906" w:h="16383" w:orient="portrait"/>
        </w:sectPr>
      </w:pPr>
    </w:p>
    <w:bookmarkEnd w:id="41"/>
    <w:bookmarkEnd w:id="3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bea" Type="http://schemas.openxmlformats.org/officeDocument/2006/relationships/hyperlink" Id="rId216"/>
    <Relationship TargetMode="External" Target="https://m.edsoo.ru/f2a29d34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